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402-ПП/226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226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Тумба сервисная 132*72*69, инвентарный номер: 51003083 /5690 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Тумба сервисная 132*72*69, инвентарный номер: 51003083 /5690 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59810.00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18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24.06.2026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26.06.2026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1 196,20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